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407-ПП/4073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4073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4779,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4779,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407-ПП/4073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16:43:38.286;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16:43:38.286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